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E73BF">
      <w:pPr>
        <w:spacing w:before="0" w:after="40" w:line="348" w:lineRule="auto"/>
        <w:jc w:val="center"/>
      </w:pPr>
      <w:r>
        <w:rPr>
          <w:rFonts w:ascii="宋体" w:hAnsi="宋体" w:eastAsia="宋体"/>
          <w:b/>
          <w:sz w:val="28"/>
        </w:rPr>
        <w:t>上海市徽骆驼公益基金会</w:t>
      </w:r>
    </w:p>
    <w:p w14:paraId="01C43DED">
      <w:pPr>
        <w:spacing w:before="0" w:after="80" w:line="348" w:lineRule="auto"/>
        <w:jc w:val="center"/>
        <w:rPr>
          <w:rFonts w:ascii="方正小标宋简体" w:hAnsi="方正小标宋简体" w:eastAsia="方正小标宋简体"/>
          <w:b/>
          <w:sz w:val="42"/>
        </w:rPr>
      </w:pPr>
      <w:r>
        <w:rPr>
          <w:rFonts w:ascii="方正小标宋简体" w:hAnsi="方正小标宋简体" w:eastAsia="方正小标宋简体"/>
          <w:b/>
          <w:sz w:val="42"/>
        </w:rPr>
        <w:t>“</w:t>
      </w:r>
      <w:r>
        <w:rPr>
          <w:rFonts w:hint="eastAsia" w:ascii="方正小标宋简体" w:hAnsi="方正小标宋简体" w:eastAsia="方正小标宋简体"/>
          <w:b/>
          <w:sz w:val="42"/>
        </w:rPr>
        <w:t>徽骆驼·圆梦启航</w:t>
      </w:r>
      <w:r>
        <w:rPr>
          <w:rFonts w:ascii="方正小标宋简体" w:hAnsi="方正小标宋简体" w:eastAsia="方正小标宋简体"/>
          <w:b/>
          <w:sz w:val="42"/>
        </w:rPr>
        <w:t>”</w:t>
      </w:r>
      <w:r>
        <w:rPr>
          <w:rFonts w:hint="eastAsia" w:ascii="方正小标宋简体" w:hAnsi="方正小标宋简体" w:eastAsia="方正小标宋简体"/>
          <w:b/>
          <w:sz w:val="42"/>
        </w:rPr>
        <w:t>助学金申请表</w:t>
      </w:r>
    </w:p>
    <w:p w14:paraId="0558DFA2">
      <w:pPr>
        <w:spacing w:before="0" w:after="120" w:line="348" w:lineRule="auto"/>
        <w:jc w:val="center"/>
      </w:pPr>
      <w:r>
        <w:rPr>
          <w:rFonts w:ascii="宋体" w:hAnsi="宋体" w:eastAsia="宋体"/>
          <w:b w:val="0"/>
          <w:sz w:val="21"/>
        </w:rPr>
        <w:t>编号：</w:t>
      </w:r>
      <w:r>
        <w:rPr>
          <w:rFonts w:hint="eastAsia"/>
          <w:b w:val="0"/>
          <w:sz w:val="21"/>
          <w:lang w:val="en-US" w:eastAsia="zh-CN"/>
        </w:rPr>
        <w:t>HCF20261000</w:t>
      </w:r>
      <w:r>
        <w:rPr>
          <w:rFonts w:hint="eastAsia"/>
          <w:b w:val="0"/>
          <w:sz w:val="21"/>
          <w:u w:val="single"/>
          <w:lang w:val="en-US" w:eastAsia="zh-CN"/>
        </w:rPr>
        <w:t xml:space="preserve">  </w:t>
      </w:r>
      <w:r>
        <w:rPr>
          <w:rFonts w:ascii="宋体" w:hAnsi="宋体" w:eastAsia="宋体"/>
          <w:b w:val="0"/>
          <w:sz w:val="21"/>
        </w:rPr>
        <w:t>　　　</w:t>
      </w:r>
      <w:r>
        <w:rPr>
          <w:rFonts w:hint="eastAsia"/>
          <w:b w:val="0"/>
          <w:sz w:val="21"/>
          <w:lang w:val="en-US" w:eastAsia="zh-CN"/>
        </w:rPr>
        <w:t xml:space="preserve">                                </w:t>
      </w:r>
      <w:r>
        <w:rPr>
          <w:rFonts w:ascii="宋体" w:hAnsi="宋体" w:eastAsia="宋体"/>
          <w:b w:val="0"/>
          <w:sz w:val="21"/>
        </w:rPr>
        <w:t>　　填报时间：　　　　年　　月　　日</w:t>
      </w:r>
    </w:p>
    <w:p w14:paraId="5084ABC3">
      <w:pPr>
        <w:spacing w:before="80" w:after="60" w:line="348" w:lineRule="auto"/>
        <w:jc w:val="left"/>
      </w:pPr>
      <w:r>
        <w:rPr>
          <w:rFonts w:ascii="黑体" w:hAnsi="黑体" w:eastAsia="黑体"/>
          <w:b/>
          <w:sz w:val="24"/>
        </w:rPr>
        <w:t>一、学生基本信息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320"/>
        <w:gridCol w:w="1305"/>
        <w:gridCol w:w="15"/>
        <w:gridCol w:w="1320"/>
        <w:gridCol w:w="1320"/>
        <w:gridCol w:w="1320"/>
        <w:gridCol w:w="1773"/>
      </w:tblGrid>
      <w:tr w14:paraId="1A6D3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71" w:type="dxa"/>
            <w:vAlign w:val="center"/>
          </w:tcPr>
          <w:p w14:paraId="36DA6326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姓　　名</w:t>
            </w:r>
          </w:p>
        </w:tc>
        <w:tc>
          <w:tcPr>
            <w:tcW w:w="1320" w:type="dxa"/>
          </w:tcPr>
          <w:p w14:paraId="677B1520"/>
        </w:tc>
        <w:tc>
          <w:tcPr>
            <w:tcW w:w="1320" w:type="dxa"/>
            <w:gridSpan w:val="2"/>
            <w:vAlign w:val="center"/>
          </w:tcPr>
          <w:p w14:paraId="1D7D1BE8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性　　别</w:t>
            </w:r>
          </w:p>
        </w:tc>
        <w:tc>
          <w:tcPr>
            <w:tcW w:w="1320" w:type="dxa"/>
          </w:tcPr>
          <w:p w14:paraId="3E204E06"/>
        </w:tc>
        <w:tc>
          <w:tcPr>
            <w:tcW w:w="1320" w:type="dxa"/>
            <w:vAlign w:val="center"/>
          </w:tcPr>
          <w:p w14:paraId="18B0131D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出生日期</w:t>
            </w:r>
          </w:p>
        </w:tc>
        <w:tc>
          <w:tcPr>
            <w:tcW w:w="1320" w:type="dxa"/>
          </w:tcPr>
          <w:p w14:paraId="75883D6D"/>
        </w:tc>
        <w:tc>
          <w:tcPr>
            <w:tcW w:w="1773" w:type="dxa"/>
            <w:vMerge w:val="restart"/>
            <w:vAlign w:val="center"/>
          </w:tcPr>
          <w:p w14:paraId="6E327FE6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照</w:t>
            </w:r>
            <w:r>
              <w:rPr>
                <w:rFonts w:ascii="宋体" w:hAnsi="宋体" w:eastAsia="宋体"/>
                <w:b/>
                <w:sz w:val="22"/>
              </w:rPr>
              <w:br w:type="textWrapping"/>
            </w:r>
            <w:r>
              <w:rPr>
                <w:rFonts w:ascii="宋体" w:hAnsi="宋体" w:eastAsia="宋体"/>
                <w:b/>
                <w:sz w:val="22"/>
              </w:rPr>
              <w:br w:type="textWrapping"/>
            </w:r>
            <w:r>
              <w:rPr>
                <w:rFonts w:ascii="宋体" w:hAnsi="宋体" w:eastAsia="宋体"/>
                <w:b/>
                <w:sz w:val="22"/>
              </w:rPr>
              <w:t>片</w:t>
            </w:r>
          </w:p>
        </w:tc>
      </w:tr>
      <w:tr w14:paraId="59DE2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71" w:type="dxa"/>
            <w:vAlign w:val="center"/>
          </w:tcPr>
          <w:p w14:paraId="6CEA9026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民　　族</w:t>
            </w:r>
          </w:p>
        </w:tc>
        <w:tc>
          <w:tcPr>
            <w:tcW w:w="1320" w:type="dxa"/>
          </w:tcPr>
          <w:p w14:paraId="22D0B36B"/>
        </w:tc>
        <w:tc>
          <w:tcPr>
            <w:tcW w:w="1320" w:type="dxa"/>
            <w:gridSpan w:val="2"/>
            <w:vAlign w:val="center"/>
          </w:tcPr>
          <w:p w14:paraId="21359BDB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健康状况</w:t>
            </w:r>
          </w:p>
        </w:tc>
        <w:tc>
          <w:tcPr>
            <w:tcW w:w="1320" w:type="dxa"/>
          </w:tcPr>
          <w:p w14:paraId="74D14FEA"/>
        </w:tc>
        <w:tc>
          <w:tcPr>
            <w:tcW w:w="1320" w:type="dxa"/>
            <w:vAlign w:val="center"/>
          </w:tcPr>
          <w:p w14:paraId="1976B8D6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政治面貌</w:t>
            </w:r>
          </w:p>
        </w:tc>
        <w:tc>
          <w:tcPr>
            <w:tcW w:w="1320" w:type="dxa"/>
          </w:tcPr>
          <w:p w14:paraId="469F620E"/>
        </w:tc>
        <w:tc>
          <w:tcPr>
            <w:tcW w:w="1773" w:type="dxa"/>
            <w:vMerge w:val="continue"/>
          </w:tcPr>
          <w:p w14:paraId="5E11F47D"/>
        </w:tc>
      </w:tr>
      <w:tr w14:paraId="11180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71" w:type="dxa"/>
            <w:vAlign w:val="center"/>
          </w:tcPr>
          <w:p w14:paraId="05532806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身份证号码</w:t>
            </w:r>
          </w:p>
        </w:tc>
        <w:tc>
          <w:tcPr>
            <w:tcW w:w="6600" w:type="dxa"/>
            <w:gridSpan w:val="6"/>
            <w:vAlign w:val="center"/>
          </w:tcPr>
          <w:p w14:paraId="2A9F728D">
            <w:pPr>
              <w:spacing w:before="20" w:after="20" w:line="288" w:lineRule="auto"/>
              <w:jc w:val="left"/>
            </w:pPr>
          </w:p>
        </w:tc>
        <w:tc>
          <w:tcPr>
            <w:tcW w:w="1773" w:type="dxa"/>
            <w:vMerge w:val="continue"/>
          </w:tcPr>
          <w:p w14:paraId="0B94EBAA"/>
        </w:tc>
      </w:tr>
      <w:tr w14:paraId="45539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71" w:type="dxa"/>
            <w:vAlign w:val="center"/>
          </w:tcPr>
          <w:p w14:paraId="49734441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家庭现居地</w:t>
            </w:r>
          </w:p>
        </w:tc>
        <w:tc>
          <w:tcPr>
            <w:tcW w:w="6600" w:type="dxa"/>
            <w:gridSpan w:val="6"/>
            <w:vAlign w:val="center"/>
          </w:tcPr>
          <w:p w14:paraId="6CA30704">
            <w:pPr>
              <w:spacing w:before="20" w:after="20" w:line="288" w:lineRule="auto"/>
              <w:jc w:val="left"/>
            </w:pPr>
          </w:p>
        </w:tc>
        <w:tc>
          <w:tcPr>
            <w:tcW w:w="1773" w:type="dxa"/>
            <w:vMerge w:val="continue"/>
          </w:tcPr>
          <w:p w14:paraId="711F2860"/>
        </w:tc>
      </w:tr>
      <w:tr w14:paraId="6DDD8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71" w:type="dxa"/>
            <w:vAlign w:val="center"/>
          </w:tcPr>
          <w:p w14:paraId="48F2D148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  <w:highlight w:val="none"/>
              </w:rPr>
              <w:t>户籍所在地</w:t>
            </w:r>
          </w:p>
        </w:tc>
        <w:tc>
          <w:tcPr>
            <w:tcW w:w="6600" w:type="dxa"/>
            <w:gridSpan w:val="6"/>
            <w:vAlign w:val="center"/>
          </w:tcPr>
          <w:p w14:paraId="78EA114E">
            <w:pPr>
              <w:spacing w:before="20" w:after="20" w:line="288" w:lineRule="auto"/>
              <w:jc w:val="left"/>
            </w:pPr>
          </w:p>
        </w:tc>
        <w:tc>
          <w:tcPr>
            <w:tcW w:w="1773" w:type="dxa"/>
            <w:vMerge w:val="continue"/>
          </w:tcPr>
          <w:p w14:paraId="0022A5C2"/>
        </w:tc>
      </w:tr>
      <w:tr w14:paraId="11F2C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71" w:type="dxa"/>
            <w:vAlign w:val="center"/>
          </w:tcPr>
          <w:p w14:paraId="19CE440B">
            <w:pPr>
              <w:spacing w:before="20" w:after="20" w:line="288" w:lineRule="auto"/>
              <w:jc w:val="center"/>
              <w:rPr>
                <w:rFonts w:hint="default" w:eastAsia="宋体"/>
                <w:b/>
                <w:bCs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籍贯所在地</w:t>
            </w:r>
          </w:p>
        </w:tc>
        <w:tc>
          <w:tcPr>
            <w:tcW w:w="2625" w:type="dxa"/>
            <w:gridSpan w:val="2"/>
          </w:tcPr>
          <w:p w14:paraId="516DABA8">
            <w:pPr>
              <w:spacing w:before="20" w:after="20" w:line="288" w:lineRule="auto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3975" w:type="dxa"/>
            <w:gridSpan w:val="4"/>
            <w:vAlign w:val="center"/>
          </w:tcPr>
          <w:p w14:paraId="00CA1345">
            <w:pPr>
              <w:spacing w:before="20" w:after="20" w:line="288" w:lineRule="auto"/>
              <w:jc w:val="left"/>
              <w:rPr>
                <w:rFonts w:hint="eastAsia" w:eastAsia="宋体"/>
                <w:b/>
                <w:bCs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生源地</w:t>
            </w:r>
          </w:p>
        </w:tc>
        <w:tc>
          <w:tcPr>
            <w:tcW w:w="1773" w:type="dxa"/>
          </w:tcPr>
          <w:p w14:paraId="6C293B30"/>
        </w:tc>
      </w:tr>
      <w:tr w14:paraId="12FCE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71" w:type="dxa"/>
            <w:shd w:val="clear" w:color="auto" w:fill="auto"/>
            <w:vAlign w:val="center"/>
          </w:tcPr>
          <w:p w14:paraId="52347A22">
            <w:pPr>
              <w:spacing w:before="20" w:after="20" w:line="288" w:lineRule="auto"/>
              <w:jc w:val="center"/>
              <w:rPr>
                <w:rFonts w:ascii="宋体" w:hAnsi="宋体" w:eastAsia="宋体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22"/>
              </w:rPr>
              <w:t>电子邮箱</w:t>
            </w:r>
          </w:p>
        </w:tc>
        <w:tc>
          <w:tcPr>
            <w:tcW w:w="2625" w:type="dxa"/>
            <w:gridSpan w:val="2"/>
            <w:shd w:val="clear" w:color="auto" w:fill="auto"/>
            <w:vAlign w:val="top"/>
          </w:tcPr>
          <w:p w14:paraId="65DB13B8">
            <w:pPr>
              <w:spacing w:before="20" w:after="20" w:line="288" w:lineRule="auto"/>
              <w:jc w:val="center"/>
              <w:rPr>
                <w:rFonts w:ascii="宋体" w:hAnsi="宋体" w:eastAsia="宋体" w:cstheme="minorBidi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3975" w:type="dxa"/>
            <w:gridSpan w:val="4"/>
            <w:vAlign w:val="center"/>
          </w:tcPr>
          <w:p w14:paraId="12AE5FCA">
            <w:pPr>
              <w:spacing w:before="20" w:after="20" w:line="288" w:lineRule="auto"/>
              <w:jc w:val="left"/>
            </w:pPr>
            <w:r>
              <w:rPr>
                <w:rFonts w:ascii="宋体" w:hAnsi="宋体" w:eastAsia="宋体"/>
                <w:b/>
                <w:sz w:val="22"/>
              </w:rPr>
              <w:t>手机号码</w:t>
            </w:r>
          </w:p>
        </w:tc>
        <w:tc>
          <w:tcPr>
            <w:tcW w:w="1773" w:type="dxa"/>
          </w:tcPr>
          <w:p w14:paraId="489F8D7E"/>
        </w:tc>
      </w:tr>
    </w:tbl>
    <w:p w14:paraId="7BFC5403">
      <w:pPr>
        <w:spacing w:before="120" w:after="60" w:line="348" w:lineRule="auto"/>
        <w:ind w:left="0" w:leftChars="0" w:firstLine="0" w:firstLineChars="0"/>
        <w:jc w:val="left"/>
      </w:pPr>
      <w:r>
        <w:rPr>
          <w:rFonts w:ascii="黑体" w:hAnsi="黑体" w:eastAsia="黑体"/>
          <w:b/>
          <w:sz w:val="24"/>
        </w:rPr>
        <w:t>二、就读情况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2784"/>
        <w:gridCol w:w="1575"/>
        <w:gridCol w:w="1209"/>
        <w:gridCol w:w="2784"/>
      </w:tblGrid>
      <w:tr w14:paraId="23DD59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2" w:type="dxa"/>
            <w:vAlign w:val="center"/>
          </w:tcPr>
          <w:p w14:paraId="3BAD3DA7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就读学校</w:t>
            </w:r>
          </w:p>
        </w:tc>
        <w:tc>
          <w:tcPr>
            <w:tcW w:w="4359" w:type="dxa"/>
            <w:gridSpan w:val="2"/>
            <w:vAlign w:val="center"/>
          </w:tcPr>
          <w:p w14:paraId="760C8708">
            <w:pPr>
              <w:spacing w:before="20" w:after="20" w:line="288" w:lineRule="auto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华东师范大学</w:t>
            </w:r>
          </w:p>
        </w:tc>
        <w:tc>
          <w:tcPr>
            <w:tcW w:w="1209" w:type="dxa"/>
            <w:vAlign w:val="center"/>
          </w:tcPr>
          <w:p w14:paraId="09A8E7AD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学院</w:t>
            </w:r>
          </w:p>
        </w:tc>
        <w:tc>
          <w:tcPr>
            <w:tcW w:w="2784" w:type="dxa"/>
            <w:vAlign w:val="center"/>
          </w:tcPr>
          <w:p w14:paraId="23912F5B">
            <w:pPr>
              <w:spacing w:before="20" w:after="20" w:line="288" w:lineRule="auto"/>
              <w:jc w:val="left"/>
            </w:pPr>
          </w:p>
        </w:tc>
      </w:tr>
      <w:tr w14:paraId="215E4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2" w:type="dxa"/>
            <w:vAlign w:val="center"/>
          </w:tcPr>
          <w:p w14:paraId="58304792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专业/年级</w:t>
            </w:r>
          </w:p>
        </w:tc>
        <w:tc>
          <w:tcPr>
            <w:tcW w:w="4359" w:type="dxa"/>
            <w:gridSpan w:val="2"/>
            <w:vAlign w:val="center"/>
          </w:tcPr>
          <w:p w14:paraId="6A5BB685">
            <w:pPr>
              <w:spacing w:before="20" w:after="20" w:line="288" w:lineRule="auto"/>
              <w:jc w:val="left"/>
            </w:pPr>
          </w:p>
        </w:tc>
        <w:tc>
          <w:tcPr>
            <w:tcW w:w="1209" w:type="dxa"/>
            <w:vAlign w:val="center"/>
          </w:tcPr>
          <w:p w14:paraId="3A03A216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学号</w:t>
            </w:r>
          </w:p>
        </w:tc>
        <w:tc>
          <w:tcPr>
            <w:tcW w:w="2784" w:type="dxa"/>
            <w:vAlign w:val="center"/>
          </w:tcPr>
          <w:p w14:paraId="3ACCF2F3">
            <w:pPr>
              <w:spacing w:before="20" w:after="20" w:line="288" w:lineRule="auto"/>
              <w:jc w:val="left"/>
            </w:pPr>
          </w:p>
        </w:tc>
      </w:tr>
      <w:tr w14:paraId="08DAA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2" w:type="dxa"/>
            <w:vAlign w:val="center"/>
          </w:tcPr>
          <w:p w14:paraId="42A25273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学校地址</w:t>
            </w:r>
          </w:p>
        </w:tc>
        <w:tc>
          <w:tcPr>
            <w:tcW w:w="8352" w:type="dxa"/>
            <w:gridSpan w:val="4"/>
            <w:vAlign w:val="center"/>
          </w:tcPr>
          <w:p w14:paraId="14D22C84">
            <w:pPr>
              <w:spacing w:before="20" w:after="20" w:line="288" w:lineRule="auto"/>
              <w:jc w:val="left"/>
            </w:pPr>
          </w:p>
        </w:tc>
      </w:tr>
      <w:tr w14:paraId="1C86F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2" w:type="dxa"/>
            <w:vAlign w:val="center"/>
          </w:tcPr>
          <w:p w14:paraId="2F7EE2B7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学费(学年)</w:t>
            </w:r>
          </w:p>
        </w:tc>
        <w:tc>
          <w:tcPr>
            <w:tcW w:w="2784" w:type="dxa"/>
            <w:vAlign w:val="center"/>
          </w:tcPr>
          <w:p w14:paraId="60C09F70">
            <w:pPr>
              <w:spacing w:before="20" w:after="20" w:line="288" w:lineRule="auto"/>
              <w:jc w:val="left"/>
            </w:pPr>
          </w:p>
        </w:tc>
        <w:tc>
          <w:tcPr>
            <w:tcW w:w="1575" w:type="dxa"/>
            <w:vAlign w:val="center"/>
          </w:tcPr>
          <w:p w14:paraId="3AD94F54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住宿费(学年)</w:t>
            </w:r>
          </w:p>
        </w:tc>
        <w:tc>
          <w:tcPr>
            <w:tcW w:w="3993" w:type="dxa"/>
            <w:gridSpan w:val="2"/>
            <w:vAlign w:val="center"/>
          </w:tcPr>
          <w:p w14:paraId="7590AC79">
            <w:pPr>
              <w:spacing w:before="20" w:after="20" w:line="288" w:lineRule="auto"/>
              <w:jc w:val="left"/>
            </w:pPr>
          </w:p>
        </w:tc>
      </w:tr>
    </w:tbl>
    <w:p w14:paraId="7D9E8C2E">
      <w:pPr>
        <w:spacing w:before="120" w:after="60" w:line="348" w:lineRule="auto"/>
        <w:jc w:val="left"/>
      </w:pPr>
      <w:r>
        <w:rPr>
          <w:rFonts w:ascii="黑体" w:hAnsi="黑体" w:eastAsia="黑体"/>
          <w:b/>
          <w:sz w:val="24"/>
        </w:rPr>
        <w:t>三、家庭经济情况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3885"/>
        <w:gridCol w:w="2040"/>
        <w:gridCol w:w="1983"/>
      </w:tblGrid>
      <w:tr w14:paraId="5FAA0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836" w:type="dxa"/>
            <w:vAlign w:val="center"/>
          </w:tcPr>
          <w:p w14:paraId="6E19467F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父亲姓名</w:t>
            </w:r>
          </w:p>
        </w:tc>
        <w:tc>
          <w:tcPr>
            <w:tcW w:w="3885" w:type="dxa"/>
            <w:vAlign w:val="center"/>
          </w:tcPr>
          <w:p w14:paraId="04F582C3">
            <w:pPr>
              <w:spacing w:before="20" w:after="20" w:line="288" w:lineRule="auto"/>
              <w:jc w:val="left"/>
            </w:pPr>
          </w:p>
        </w:tc>
        <w:tc>
          <w:tcPr>
            <w:tcW w:w="2040" w:type="dxa"/>
            <w:vAlign w:val="center"/>
          </w:tcPr>
          <w:p w14:paraId="7C9117D4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工作单位 / 职业</w:t>
            </w:r>
          </w:p>
        </w:tc>
        <w:tc>
          <w:tcPr>
            <w:tcW w:w="1983" w:type="dxa"/>
            <w:vAlign w:val="center"/>
          </w:tcPr>
          <w:p w14:paraId="59CE7D30">
            <w:pPr>
              <w:spacing w:before="20" w:after="20" w:line="288" w:lineRule="auto"/>
              <w:jc w:val="left"/>
            </w:pPr>
          </w:p>
        </w:tc>
      </w:tr>
      <w:tr w14:paraId="6F540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836" w:type="dxa"/>
            <w:vAlign w:val="center"/>
          </w:tcPr>
          <w:p w14:paraId="02E7DB6C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母亲姓名</w:t>
            </w:r>
          </w:p>
        </w:tc>
        <w:tc>
          <w:tcPr>
            <w:tcW w:w="3885" w:type="dxa"/>
            <w:vAlign w:val="center"/>
          </w:tcPr>
          <w:p w14:paraId="1558C4C3">
            <w:pPr>
              <w:spacing w:before="20" w:after="20" w:line="288" w:lineRule="auto"/>
              <w:jc w:val="left"/>
            </w:pPr>
          </w:p>
        </w:tc>
        <w:tc>
          <w:tcPr>
            <w:tcW w:w="2040" w:type="dxa"/>
            <w:vAlign w:val="center"/>
          </w:tcPr>
          <w:p w14:paraId="684828F9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工作单位 / 职业</w:t>
            </w:r>
          </w:p>
        </w:tc>
        <w:tc>
          <w:tcPr>
            <w:tcW w:w="1983" w:type="dxa"/>
            <w:vAlign w:val="center"/>
          </w:tcPr>
          <w:p w14:paraId="38FF11BA">
            <w:pPr>
              <w:spacing w:before="20" w:after="20" w:line="288" w:lineRule="auto"/>
              <w:jc w:val="left"/>
            </w:pPr>
          </w:p>
        </w:tc>
      </w:tr>
      <w:tr w14:paraId="25FD7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836" w:type="dxa"/>
            <w:vAlign w:val="center"/>
          </w:tcPr>
          <w:p w14:paraId="644D0C47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家庭人口</w:t>
            </w:r>
          </w:p>
        </w:tc>
        <w:tc>
          <w:tcPr>
            <w:tcW w:w="3885" w:type="dxa"/>
            <w:vAlign w:val="center"/>
          </w:tcPr>
          <w:p w14:paraId="659D47AA">
            <w:pPr>
              <w:spacing w:before="20" w:after="20" w:line="288" w:lineRule="auto"/>
              <w:jc w:val="left"/>
            </w:pPr>
          </w:p>
        </w:tc>
        <w:tc>
          <w:tcPr>
            <w:tcW w:w="2040" w:type="dxa"/>
            <w:vAlign w:val="center"/>
          </w:tcPr>
          <w:p w14:paraId="33F7DE72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家庭年总收入(元)</w:t>
            </w:r>
          </w:p>
        </w:tc>
        <w:tc>
          <w:tcPr>
            <w:tcW w:w="1983" w:type="dxa"/>
            <w:vAlign w:val="center"/>
          </w:tcPr>
          <w:p w14:paraId="6818A77F">
            <w:pPr>
              <w:spacing w:before="20" w:after="20" w:line="288" w:lineRule="auto"/>
              <w:jc w:val="left"/>
            </w:pPr>
          </w:p>
        </w:tc>
      </w:tr>
      <w:tr w14:paraId="6E7088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836" w:type="dxa"/>
            <w:vAlign w:val="center"/>
          </w:tcPr>
          <w:p w14:paraId="54580AE1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低保/建档立卡</w:t>
            </w:r>
          </w:p>
        </w:tc>
        <w:tc>
          <w:tcPr>
            <w:tcW w:w="3885" w:type="dxa"/>
            <w:vAlign w:val="center"/>
          </w:tcPr>
          <w:p w14:paraId="49582984">
            <w:pPr>
              <w:spacing w:before="20" w:after="20" w:line="288" w:lineRule="auto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□ 低保户   □ 建档立卡   □ 均无</w:t>
            </w:r>
          </w:p>
        </w:tc>
        <w:tc>
          <w:tcPr>
            <w:tcW w:w="2040" w:type="dxa"/>
            <w:vAlign w:val="center"/>
          </w:tcPr>
          <w:p w14:paraId="7C9C384D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残疾家庭</w:t>
            </w:r>
          </w:p>
        </w:tc>
        <w:tc>
          <w:tcPr>
            <w:tcW w:w="1983" w:type="dxa"/>
            <w:vAlign w:val="center"/>
          </w:tcPr>
          <w:p w14:paraId="7CE1F9FC">
            <w:pPr>
              <w:spacing w:before="20" w:after="20" w:line="288" w:lineRule="auto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□ 是    □ 否</w:t>
            </w:r>
          </w:p>
        </w:tc>
      </w:tr>
      <w:tr w14:paraId="49246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836" w:type="dxa"/>
            <w:vAlign w:val="center"/>
          </w:tcPr>
          <w:p w14:paraId="27867C23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家庭负债情况</w:t>
            </w:r>
          </w:p>
        </w:tc>
        <w:tc>
          <w:tcPr>
            <w:tcW w:w="7908" w:type="dxa"/>
            <w:gridSpan w:val="3"/>
            <w:vAlign w:val="center"/>
          </w:tcPr>
          <w:p w14:paraId="04880AC4">
            <w:pPr>
              <w:spacing w:before="20" w:after="20" w:line="288" w:lineRule="auto"/>
              <w:jc w:val="left"/>
            </w:pPr>
          </w:p>
        </w:tc>
      </w:tr>
      <w:tr w14:paraId="23ADF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836" w:type="dxa"/>
            <w:vAlign w:val="center"/>
          </w:tcPr>
          <w:p w14:paraId="510EA94E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其他需说明情况</w:t>
            </w:r>
          </w:p>
        </w:tc>
        <w:tc>
          <w:tcPr>
            <w:tcW w:w="7908" w:type="dxa"/>
            <w:gridSpan w:val="3"/>
            <w:vAlign w:val="center"/>
          </w:tcPr>
          <w:p w14:paraId="5F18038A">
            <w:pPr>
              <w:spacing w:before="20" w:after="20" w:line="288" w:lineRule="auto"/>
              <w:jc w:val="left"/>
            </w:pPr>
          </w:p>
        </w:tc>
      </w:tr>
      <w:tr w14:paraId="2D6A7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836" w:type="dxa"/>
            <w:vAlign w:val="center"/>
          </w:tcPr>
          <w:p w14:paraId="00E459AB">
            <w:pPr>
              <w:spacing w:before="20" w:after="20" w:line="288" w:lineRule="auto"/>
              <w:jc w:val="center"/>
              <w:rPr>
                <w:rFonts w:hint="default" w:ascii="宋体" w:hAnsi="宋体" w:eastAsia="宋体"/>
                <w:b/>
                <w:sz w:val="22"/>
                <w:lang w:val="en-US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2"/>
                <w:lang w:val="en-US" w:eastAsia="zh-CN"/>
              </w:rPr>
              <w:t>本学年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>学校</w:t>
            </w:r>
            <w:r>
              <w:rPr>
                <w:rFonts w:hint="eastAsia" w:ascii="宋体" w:hAnsi="宋体" w:eastAsia="宋体"/>
                <w:b/>
                <w:color w:val="auto"/>
                <w:sz w:val="22"/>
                <w:lang w:val="en-US" w:eastAsia="zh-CN"/>
              </w:rPr>
              <w:t>助学保障对象认定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>结果</w:t>
            </w:r>
          </w:p>
        </w:tc>
        <w:tc>
          <w:tcPr>
            <w:tcW w:w="7908" w:type="dxa"/>
            <w:gridSpan w:val="3"/>
            <w:vAlign w:val="center"/>
          </w:tcPr>
          <w:p w14:paraId="3B19B0C2">
            <w:pPr>
              <w:spacing w:before="20" w:after="20" w:line="288" w:lineRule="auto"/>
              <w:jc w:val="left"/>
            </w:pPr>
          </w:p>
        </w:tc>
      </w:tr>
    </w:tbl>
    <w:p w14:paraId="59F973CA">
      <w:pPr>
        <w:spacing w:before="120" w:after="60" w:line="348" w:lineRule="auto"/>
        <w:jc w:val="left"/>
      </w:pPr>
      <w:r>
        <w:rPr>
          <w:rFonts w:ascii="黑体" w:hAnsi="黑体" w:eastAsia="黑体"/>
          <w:b/>
          <w:sz w:val="24"/>
        </w:rPr>
        <w:t>四、个人与家庭情况简要描述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5D3223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  <w:jc w:val="center"/>
        </w:trPr>
        <w:tc>
          <w:tcPr>
            <w:tcW w:w="9746" w:type="dxa"/>
            <w:vAlign w:val="top"/>
          </w:tcPr>
          <w:p w14:paraId="5711B2C0">
            <w:pPr>
              <w:spacing w:before="20" w:after="20" w:line="384" w:lineRule="auto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（请简要说明本人学习情况、家庭主要成员及收入来源、家庭困难原因等，约300字）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</w:p>
        </w:tc>
      </w:tr>
    </w:tbl>
    <w:p w14:paraId="48581475">
      <w:pPr>
        <w:spacing w:before="120" w:after="60" w:line="348" w:lineRule="auto"/>
        <w:jc w:val="left"/>
      </w:pPr>
      <w:r>
        <w:rPr>
          <w:rFonts w:ascii="黑体" w:hAnsi="黑体" w:eastAsia="黑体"/>
          <w:b/>
          <w:sz w:val="24"/>
        </w:rPr>
        <w:t>五、学生申请与承诺</w:t>
      </w:r>
    </w:p>
    <w:p w14:paraId="5DDA6143">
      <w:pPr>
        <w:spacing w:before="0" w:after="120" w:line="348" w:lineRule="auto"/>
        <w:ind w:firstLine="420"/>
        <w:jc w:val="left"/>
      </w:pPr>
      <w:r>
        <w:rPr>
          <w:rFonts w:ascii="宋体" w:hAnsi="宋体" w:eastAsia="宋体"/>
          <w:b w:val="0"/>
          <w:sz w:val="22"/>
        </w:rPr>
        <w:t>本人自愿申请“徽骆驼·圆梦启航”助学金，承诺以上所填信息及所附材料真实有效，自愿接受上海市徽骆驼公益基金会与华东师范大学的复核与公示。在校期间，本人将珍惜资助、勤奋学习、遵守校规校纪，关心家乡发展，立志以学业回报桑梓。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2436"/>
        <w:gridCol w:w="2436"/>
        <w:gridCol w:w="2436"/>
      </w:tblGrid>
      <w:tr w14:paraId="0D73A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74" w:type="dxa"/>
            <w:vAlign w:val="center"/>
          </w:tcPr>
          <w:p w14:paraId="25E3C820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申请人签名</w:t>
            </w:r>
          </w:p>
        </w:tc>
        <w:tc>
          <w:tcPr>
            <w:tcW w:w="3231" w:type="dxa"/>
            <w:vAlign w:val="center"/>
          </w:tcPr>
          <w:p w14:paraId="76697073">
            <w:pPr>
              <w:spacing w:before="20" w:after="20" w:line="288" w:lineRule="auto"/>
              <w:jc w:val="center"/>
            </w:pPr>
          </w:p>
        </w:tc>
        <w:tc>
          <w:tcPr>
            <w:tcW w:w="1474" w:type="dxa"/>
            <w:vAlign w:val="center"/>
          </w:tcPr>
          <w:p w14:paraId="41FB6EB2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申请日期</w:t>
            </w:r>
          </w:p>
        </w:tc>
        <w:tc>
          <w:tcPr>
            <w:tcW w:w="3231" w:type="dxa"/>
            <w:vAlign w:val="center"/>
          </w:tcPr>
          <w:p w14:paraId="5F4AD469">
            <w:pPr>
              <w:spacing w:before="20" w:after="20" w:line="288" w:lineRule="auto"/>
              <w:jc w:val="center"/>
            </w:pPr>
          </w:p>
        </w:tc>
      </w:tr>
    </w:tbl>
    <w:p w14:paraId="08A72A09">
      <w:pPr>
        <w:spacing w:before="120" w:after="60" w:line="348" w:lineRule="auto"/>
        <w:jc w:val="left"/>
      </w:pPr>
      <w:r>
        <w:rPr>
          <w:rFonts w:ascii="黑体" w:hAnsi="黑体" w:eastAsia="黑体"/>
          <w:b/>
          <w:sz w:val="24"/>
        </w:rPr>
        <w:t>六、审核审批意见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9"/>
        <w:gridCol w:w="3249"/>
        <w:gridCol w:w="3249"/>
      </w:tblGrid>
      <w:tr w14:paraId="476FD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381" w:type="dxa"/>
            <w:vAlign w:val="center"/>
          </w:tcPr>
          <w:p w14:paraId="2932DE11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学院初审意见</w:t>
            </w:r>
            <w:r>
              <w:rPr>
                <w:rFonts w:ascii="宋体" w:hAnsi="宋体" w:eastAsia="宋体"/>
                <w:b/>
                <w:sz w:val="22"/>
              </w:rPr>
              <w:br w:type="textWrapping"/>
            </w:r>
            <w:r>
              <w:rPr>
                <w:rFonts w:ascii="宋体" w:hAnsi="宋体" w:eastAsia="宋体"/>
                <w:b/>
                <w:sz w:val="22"/>
              </w:rPr>
              <w:t>（辅导员 / 学院学生工作负责人）</w:t>
            </w:r>
          </w:p>
        </w:tc>
        <w:tc>
          <w:tcPr>
            <w:tcW w:w="4762" w:type="dxa"/>
            <w:vAlign w:val="top"/>
          </w:tcPr>
          <w:p w14:paraId="31E6CF58">
            <w:pPr>
              <w:spacing w:before="20" w:after="20" w:line="288" w:lineRule="auto"/>
              <w:jc w:val="left"/>
            </w:pPr>
          </w:p>
        </w:tc>
        <w:tc>
          <w:tcPr>
            <w:tcW w:w="2268" w:type="dxa"/>
            <w:vAlign w:val="bottom"/>
          </w:tcPr>
          <w:p w14:paraId="07773018">
            <w:pPr>
              <w:spacing w:before="20" w:after="20" w:line="288" w:lineRule="auto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签字（盖章）：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年　　月　　日</w:t>
            </w:r>
          </w:p>
        </w:tc>
      </w:tr>
      <w:tr w14:paraId="0549B0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381" w:type="dxa"/>
            <w:vAlign w:val="center"/>
          </w:tcPr>
          <w:p w14:paraId="0D11CB1D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学校学生资助管理中心</w:t>
            </w:r>
            <w:r>
              <w:rPr>
                <w:rFonts w:ascii="宋体" w:hAnsi="宋体" w:eastAsia="宋体"/>
                <w:b/>
                <w:sz w:val="22"/>
              </w:rPr>
              <w:br w:type="textWrapping"/>
            </w:r>
            <w:r>
              <w:rPr>
                <w:rFonts w:ascii="宋体" w:hAnsi="宋体" w:eastAsia="宋体"/>
                <w:b/>
                <w:sz w:val="22"/>
              </w:rPr>
              <w:t>复核意见</w:t>
            </w:r>
          </w:p>
        </w:tc>
        <w:tc>
          <w:tcPr>
            <w:tcW w:w="4762" w:type="dxa"/>
            <w:vAlign w:val="top"/>
          </w:tcPr>
          <w:p w14:paraId="1F1B7478">
            <w:pPr>
              <w:spacing w:before="20" w:after="20" w:line="288" w:lineRule="auto"/>
              <w:jc w:val="left"/>
            </w:pPr>
          </w:p>
        </w:tc>
        <w:tc>
          <w:tcPr>
            <w:tcW w:w="2268" w:type="dxa"/>
            <w:vAlign w:val="bottom"/>
          </w:tcPr>
          <w:p w14:paraId="46194C45">
            <w:pPr>
              <w:spacing w:before="20" w:after="20" w:line="288" w:lineRule="auto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签字（盖章）：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年　　月　　日</w:t>
            </w:r>
          </w:p>
        </w:tc>
      </w:tr>
      <w:tr w14:paraId="50501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381" w:type="dxa"/>
            <w:vAlign w:val="center"/>
          </w:tcPr>
          <w:p w14:paraId="7AC3AAFC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基金会项目组</w:t>
            </w:r>
            <w:r>
              <w:rPr>
                <w:rFonts w:ascii="宋体" w:hAnsi="宋体" w:eastAsia="宋体"/>
                <w:b/>
                <w:sz w:val="22"/>
              </w:rPr>
              <w:br w:type="textWrapping"/>
            </w:r>
            <w:r>
              <w:rPr>
                <w:rFonts w:ascii="宋体" w:hAnsi="宋体" w:eastAsia="宋体"/>
                <w:b/>
                <w:sz w:val="22"/>
              </w:rPr>
              <w:t>复审意见</w:t>
            </w:r>
          </w:p>
        </w:tc>
        <w:tc>
          <w:tcPr>
            <w:tcW w:w="4762" w:type="dxa"/>
            <w:vAlign w:val="top"/>
          </w:tcPr>
          <w:p w14:paraId="6025B1E5">
            <w:pPr>
              <w:spacing w:before="20" w:after="20" w:line="288" w:lineRule="auto"/>
              <w:jc w:val="left"/>
            </w:pPr>
          </w:p>
        </w:tc>
        <w:tc>
          <w:tcPr>
            <w:tcW w:w="2268" w:type="dxa"/>
            <w:vAlign w:val="bottom"/>
          </w:tcPr>
          <w:p w14:paraId="40DAB0A7">
            <w:pPr>
              <w:spacing w:before="20" w:after="20" w:line="288" w:lineRule="auto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签字（盖章）：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年　　月　　日</w:t>
            </w:r>
          </w:p>
        </w:tc>
      </w:tr>
      <w:tr w14:paraId="33479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381" w:type="dxa"/>
            <w:vAlign w:val="center"/>
          </w:tcPr>
          <w:p w14:paraId="1F526223">
            <w:pPr>
              <w:spacing w:before="20" w:after="20" w:line="288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秘书长审批意见</w:t>
            </w:r>
          </w:p>
        </w:tc>
        <w:tc>
          <w:tcPr>
            <w:tcW w:w="4762" w:type="dxa"/>
            <w:vAlign w:val="top"/>
          </w:tcPr>
          <w:p w14:paraId="299306CA">
            <w:pPr>
              <w:spacing w:before="20" w:after="20" w:line="288" w:lineRule="auto"/>
              <w:jc w:val="left"/>
            </w:pPr>
          </w:p>
        </w:tc>
        <w:tc>
          <w:tcPr>
            <w:tcW w:w="2268" w:type="dxa"/>
            <w:vAlign w:val="bottom"/>
          </w:tcPr>
          <w:p w14:paraId="3330BFC4">
            <w:pPr>
              <w:spacing w:before="20" w:after="20" w:line="288" w:lineRule="auto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签字（盖章）：</w:t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br w:type="textWrapping"/>
            </w:r>
            <w:r>
              <w:rPr>
                <w:rFonts w:ascii="宋体" w:hAnsi="宋体" w:eastAsia="宋体"/>
                <w:b w:val="0"/>
                <w:sz w:val="22"/>
              </w:rPr>
              <w:t>年　　月　　日</w:t>
            </w:r>
          </w:p>
        </w:tc>
      </w:tr>
    </w:tbl>
    <w:p w14:paraId="44D9B510">
      <w:pPr>
        <w:spacing w:before="0" w:after="40" w:line="348" w:lineRule="auto"/>
        <w:jc w:val="center"/>
      </w:pPr>
    </w:p>
    <w:p w14:paraId="6876E609">
      <w:pPr>
        <w:spacing w:before="0" w:after="40" w:line="348" w:lineRule="auto"/>
        <w:jc w:val="left"/>
      </w:pPr>
      <w:r>
        <w:rPr>
          <w:rFonts w:ascii="黑体" w:hAnsi="黑体" w:eastAsia="黑体"/>
          <w:b/>
          <w:sz w:val="19"/>
        </w:rPr>
        <w:t>填表说明：</w:t>
      </w:r>
    </w:p>
    <w:p w14:paraId="7F92753B">
      <w:pPr>
        <w:spacing w:before="0" w:after="20" w:line="312" w:lineRule="auto"/>
        <w:jc w:val="left"/>
      </w:pPr>
      <w:r>
        <w:rPr>
          <w:rFonts w:ascii="宋体" w:hAnsi="宋体" w:eastAsia="宋体"/>
          <w:b w:val="0"/>
          <w:sz w:val="19"/>
        </w:rPr>
        <w:t>1. 本表须由学生本人用黑色签字笔如实填写，字迹工整；所填信息与所附材料须一致。</w:t>
      </w:r>
    </w:p>
    <w:p w14:paraId="6EC178DB">
      <w:pPr>
        <w:spacing w:before="0" w:after="20" w:line="312" w:lineRule="auto"/>
        <w:jc w:val="left"/>
      </w:pPr>
      <w:r>
        <w:rPr>
          <w:rFonts w:ascii="宋体" w:hAnsi="宋体" w:eastAsia="宋体"/>
          <w:b w:val="0"/>
          <w:sz w:val="19"/>
        </w:rPr>
        <w:t>2. “□”为选择项，请在选中项内打“√”。</w:t>
      </w:r>
    </w:p>
    <w:p w14:paraId="4292163E">
      <w:pPr>
        <w:spacing w:before="0" w:after="20" w:line="312" w:lineRule="auto"/>
        <w:jc w:val="left"/>
      </w:pPr>
      <w:r>
        <w:rPr>
          <w:rFonts w:ascii="宋体" w:hAnsi="宋体" w:eastAsia="宋体"/>
          <w:b w:val="0"/>
          <w:sz w:val="19"/>
        </w:rPr>
        <w:t>3. 本表须随附《2026年“徽骆驼·圆梦启航”助学金申请通知》要求的全部申请材料一并提交。</w:t>
      </w:r>
    </w:p>
    <w:p w14:paraId="3415D7C7">
      <w:pPr>
        <w:spacing w:before="0" w:after="20" w:line="312" w:lineRule="auto"/>
        <w:jc w:val="left"/>
      </w:pPr>
      <w:r>
        <w:rPr>
          <w:rFonts w:ascii="宋体" w:hAnsi="宋体" w:eastAsia="宋体"/>
          <w:b w:val="0"/>
          <w:sz w:val="19"/>
        </w:rPr>
        <w:t>4. 原件经现场核验后归还本人，复印件及本表由上海市徽骆驼公益基金会留存归档。</w:t>
      </w:r>
    </w:p>
    <w:p w14:paraId="2B209C79">
      <w:pPr>
        <w:spacing w:before="0" w:after="20" w:line="312" w:lineRule="auto"/>
        <w:jc w:val="left"/>
      </w:pPr>
      <w:r>
        <w:rPr>
          <w:rFonts w:ascii="宋体" w:hAnsi="宋体" w:eastAsia="宋体"/>
          <w:b w:val="0"/>
          <w:sz w:val="19"/>
        </w:rPr>
        <w:t>5. 本表最终解释权归上海市徽骆驼公益基金会所有。</w:t>
      </w:r>
    </w:p>
    <w:sectPr>
      <w:pgSz w:w="12240" w:h="15840"/>
      <w:pgMar w:top="1020" w:right="1020" w:bottom="907" w:left="10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9C8193-9F43-41DB-ADB3-68CE1FD041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BC3A9EF7-A62A-41EE-AED1-BB642F1056AA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1168AF2-AB7D-4F7C-97BD-FD166DD622B9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19A1A2C5-4566-4B4D-AC90-DB65A1A102E8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NotDisplayPageBoundaries w:val="1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B5478D"/>
    <w:rsid w:val="08B461E1"/>
    <w:rsid w:val="17217FCA"/>
    <w:rsid w:val="1B941A53"/>
    <w:rsid w:val="25267936"/>
    <w:rsid w:val="5697072D"/>
    <w:rsid w:val="7767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678</Words>
  <Characters>698</Characters>
  <Lines>0</Lines>
  <Paragraphs>0</Paragraphs>
  <TotalTime>1</TotalTime>
  <ScaleCrop>false</ScaleCrop>
  <LinksUpToDate>false</LinksUpToDate>
  <CharactersWithSpaces>793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李铮</cp:lastModifiedBy>
  <dcterms:modified xsi:type="dcterms:W3CDTF">2026-10-09T08:16:06Z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eyJoZGlkIjoiOWQwYTk3NmExMmI4MzI3YjQ1YTRhNTBkYzdhNDRhNDIiLCJ1c2VySWQiOiIxNjA4NTUyNDI1In0=</vt:lpwstr>
  </property>
  <property fmtid="{D5CDD505-2E9C-101B-9397-08002B2CF9AE}" pid="3" name="KSOProductBuildVer">
    <vt:lpwstr>2052-12.1.0.23539</vt:lpwstr>
  </property>
  <property fmtid="{D5CDD505-2E9C-101B-9397-08002B2CF9AE}" pid="4" name="ICV">
    <vt:lpwstr>F26B6C47761A49539277B13909B7B4BC_12</vt:lpwstr>
  </property>
</Properties>
</file>